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附件3：</w:t>
      </w:r>
    </w:p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60" w:firstLineChars="200"/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南水镇卫生院医疗卫生服务能力提升工程</w:t>
      </w:r>
    </w:p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60" w:firstLineChars="200"/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日志审计设备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调研需求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包3｜本次调研测算价约16万元，最终以采购公告最高限价为准｜质保期3年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一、背景</w:t>
      </w:r>
    </w:p>
    <w:p>
      <w:pPr>
        <w:ind w:firstLine="560" w:firstLineChars="200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我院现有日志审计设备于2018年投入使用，原厂已停止该型号软硬件运维服务，无法适配信创环境及新增业务系统，存在安全审计盲区。根据等保2.0"安全审计"控制项要求，需对HIS、LIS、PACS、医院信息平台等核心业务系统的操作行为、数据库访问、管理员登录进行集中采集、存储与分析，日志留存不少于6个月。现响应信创替代要求，拟采购国产化日志审计设备1台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二、采购清单</w:t>
      </w:r>
    </w:p>
    <w:tbl>
      <w:tblPr>
        <w:tblStyle w:val="33"/>
        <w:tblW w:w="98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040"/>
        <w:gridCol w:w="1065"/>
        <w:gridCol w:w="5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04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品目名称</w:t>
            </w:r>
          </w:p>
        </w:tc>
        <w:tc>
          <w:tcPr>
            <w:tcW w:w="106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559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日志审计设备</w:t>
            </w:r>
          </w:p>
        </w:tc>
        <w:tc>
          <w:tcPr>
            <w:tcW w:w="106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1台</w:t>
            </w:r>
          </w:p>
        </w:tc>
        <w:tc>
          <w:tcPr>
            <w:tcW w:w="559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含授权、部署实施、原厂三年质保</w:t>
            </w:r>
          </w:p>
        </w:tc>
      </w:tr>
    </w:tbl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三、技术参数</w:t>
      </w:r>
    </w:p>
    <w:p>
      <w:p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说明：标注"★"的条款为实质条款；其余为一般条款，允许以"满足或相当于"方式响应。与院内安全设备（防火墙、终端准入等）的联动分析以"接口开放、可对接"为准，不强制要求预置特定平台对接功能。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（一）★实质条款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★国产化技术路线：国产化操作系统、国产化CPU（含x86兼容国产路线或ARM国产路线）。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★授权日志源数量不少于200个。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★日志处理能力不低于4000EPS。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★标配存储容量不少于6TB，日志在线保存期限不少于6个月（满足等保2.0留存要求）。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★支持对超融合平台宿主机、虚拟交换机、虚拟机及院内网络设备日志的统一采集与分析；支持Syslog、SNMP Trap、HTTP、ODBC/JDBC、WMI、FTP/SFTP等通用协议日志收集。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★具备关联分析能力，支持自定义关联规则并展示规则触发情况。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★设备具备网络安全专用产品安全检测证书（或同等效力销售许可）。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★提供原厂三年质保。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（二）一般条款（满足或相当于）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2U标准机架式，国产化CPU≥8核，内存≥16GB，冗余电源，千兆电口≥6个、千兆光口≥4个；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支持日志加密转发（如SM4/AES等通用算法），支持日志接收端解密策略配置；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支持日志解析规则库及规则解析情况统计展示；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支持Agent统一管控（升级、启停等）；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支持资产拓扑可视化及资产信息展示；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支持与院内防火墙、终端准入系统通过开放接口联动分析（接口文档随产品提供，采购后配合对接验证）；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具备安全评估能力，可基于认证登录、攻击威胁、系统脆弱性等维度计算总体安全指数并支持趋势查看与钻取。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四、证明材料要求（本包合计不超过2项）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网络安全专用产品安全检测证书或同等效力证明；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日志处理能力（EPS）第三方检测报告或原厂技术白皮书。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E1029C"/>
    <w:rsid w:val="1DCF2246"/>
    <w:rsid w:val="47342352"/>
    <w:rsid w:val="51E817E7"/>
    <w:rsid w:val="6916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GC</cp:lastModifiedBy>
  <dcterms:modified xsi:type="dcterms:W3CDTF">2026-10-30T01:54:13Z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FBE588B4E1A045128FC296F5ADEC5CBC</vt:lpwstr>
  </property>
</Properties>
</file>